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47" w:type="dxa"/>
        <w:tblLook w:val="01E0" w:firstRow="1" w:lastRow="1" w:firstColumn="1" w:lastColumn="1" w:noHBand="0" w:noVBand="0"/>
      </w:tblPr>
      <w:tblGrid>
        <w:gridCol w:w="4428"/>
        <w:gridCol w:w="5319"/>
      </w:tblGrid>
      <w:tr w:rsidR="00A60585" w:rsidRPr="00BA04BE" w:rsidTr="00A60585">
        <w:tc>
          <w:tcPr>
            <w:tcW w:w="4428" w:type="dxa"/>
          </w:tcPr>
          <w:p w:rsidR="00A60585" w:rsidRPr="00BA04BE" w:rsidRDefault="00A60585" w:rsidP="00A60585">
            <w:pPr>
              <w:spacing w:line="288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fr-FR"/>
              </w:rPr>
            </w:pPr>
            <w:bookmarkStart w:id="0" w:name="bookmark1"/>
            <w:r w:rsidRPr="00BA04BE">
              <w:rPr>
                <w:rFonts w:ascii="Times New Roman" w:hAnsi="Times New Roman"/>
                <w:bCs/>
                <w:sz w:val="28"/>
                <w:szCs w:val="28"/>
                <w:lang w:val="fr-FR"/>
              </w:rPr>
              <w:t>ĐẢNG BỘ HUYỆN …………</w:t>
            </w:r>
          </w:p>
          <w:p w:rsidR="00A60585" w:rsidRPr="00BA04BE" w:rsidRDefault="00A60585" w:rsidP="00A60585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fr-FR"/>
              </w:rPr>
            </w:pPr>
            <w:r w:rsidRPr="00BA04BE">
              <w:rPr>
                <w:rFonts w:ascii="Times New Roman" w:hAnsi="Times New Roman"/>
                <w:b/>
                <w:bCs/>
                <w:sz w:val="28"/>
                <w:szCs w:val="28"/>
                <w:lang w:val="fr-FR"/>
              </w:rPr>
              <w:t>ĐẢNG ỦY XÃ …………</w:t>
            </w:r>
          </w:p>
          <w:p w:rsidR="00A60585" w:rsidRPr="00BA04BE" w:rsidRDefault="00A60585" w:rsidP="00A60585">
            <w:pPr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A04BE">
              <w:rPr>
                <w:rFonts w:ascii="Times New Roman" w:hAnsi="Times New Roman"/>
                <w:sz w:val="28"/>
                <w:szCs w:val="28"/>
              </w:rPr>
              <w:t xml:space="preserve">* </w:t>
            </w:r>
          </w:p>
          <w:p w:rsidR="00A60585" w:rsidRPr="00BA04BE" w:rsidRDefault="00A60585" w:rsidP="00A60585">
            <w:pPr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A04BE">
              <w:rPr>
                <w:rFonts w:ascii="Times New Roman" w:hAnsi="Times New Roman"/>
                <w:sz w:val="28"/>
                <w:szCs w:val="28"/>
              </w:rPr>
              <w:t>Số         -BC/ĐU</w:t>
            </w:r>
          </w:p>
        </w:tc>
        <w:tc>
          <w:tcPr>
            <w:tcW w:w="5319" w:type="dxa"/>
          </w:tcPr>
          <w:p w:rsidR="00A60585" w:rsidRPr="00BA04BE" w:rsidRDefault="00D275F0" w:rsidP="00A60585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213360</wp:posOffset>
                      </wp:positionV>
                      <wp:extent cx="2514600" cy="19050"/>
                      <wp:effectExtent l="6985" t="11430" r="12065" b="7620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14600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8C016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31.1pt;margin-top:16.8pt;width:198pt;height: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TFBIwIAAD8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"/>
                  </w:pict>
                </mc:Fallback>
              </mc:AlternateContent>
            </w:r>
            <w:r w:rsidR="00A60585" w:rsidRPr="00BA04BE">
              <w:rPr>
                <w:rFonts w:ascii="Times New Roman" w:hAnsi="Times New Roman"/>
                <w:b/>
                <w:bCs/>
                <w:sz w:val="28"/>
                <w:szCs w:val="28"/>
              </w:rPr>
              <w:t>ĐẢNG CỘNG SẢN VIỆT NAM</w:t>
            </w:r>
          </w:p>
          <w:p w:rsidR="00A60585" w:rsidRPr="00BA04BE" w:rsidRDefault="00A60585" w:rsidP="00A60585">
            <w:pPr>
              <w:spacing w:line="28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A04B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60585" w:rsidRPr="00BA04BE" w:rsidRDefault="00A60585" w:rsidP="00A60585">
            <w:pPr>
              <w:spacing w:line="288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BA04BE">
              <w:rPr>
                <w:rFonts w:ascii="Times New Roman" w:hAnsi="Times New Roman"/>
                <w:i/>
                <w:iCs/>
                <w:sz w:val="28"/>
                <w:szCs w:val="28"/>
                <w:lang w:val="en-US"/>
              </w:rPr>
              <w:t>………….</w:t>
            </w:r>
            <w:r w:rsidRPr="00BA04BE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, ngày      tháng 01 năm 2025  </w:t>
            </w:r>
          </w:p>
        </w:tc>
      </w:tr>
    </w:tbl>
    <w:p w:rsidR="00A60585" w:rsidRPr="00BA04BE" w:rsidRDefault="00A60585" w:rsidP="00A60585">
      <w:pPr>
        <w:spacing w:line="288" w:lineRule="auto"/>
        <w:rPr>
          <w:rFonts w:ascii="Times New Roman" w:hAnsi="Times New Roman"/>
          <w:b/>
          <w:bCs/>
          <w:sz w:val="28"/>
          <w:szCs w:val="28"/>
        </w:rPr>
      </w:pPr>
      <w:r w:rsidRPr="00BA04BE"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Pr="00BA04BE">
        <w:rPr>
          <w:rFonts w:ascii="Times New Roman" w:hAnsi="Times New Roman"/>
          <w:b/>
          <w:bCs/>
          <w:sz w:val="28"/>
          <w:szCs w:val="28"/>
        </w:rPr>
        <w:tab/>
      </w:r>
      <w:r w:rsidRPr="00BA04BE">
        <w:rPr>
          <w:rFonts w:ascii="Times New Roman" w:hAnsi="Times New Roman"/>
          <w:b/>
          <w:bCs/>
          <w:sz w:val="28"/>
          <w:szCs w:val="28"/>
        </w:rPr>
        <w:tab/>
      </w:r>
      <w:r w:rsidRPr="00BA04BE">
        <w:rPr>
          <w:rFonts w:ascii="Times New Roman" w:hAnsi="Times New Roman"/>
          <w:b/>
          <w:bCs/>
          <w:sz w:val="28"/>
          <w:szCs w:val="28"/>
        </w:rPr>
        <w:tab/>
      </w:r>
      <w:r w:rsidRPr="00BA04BE">
        <w:rPr>
          <w:rFonts w:ascii="Times New Roman" w:hAnsi="Times New Roman"/>
          <w:b/>
          <w:bCs/>
          <w:sz w:val="28"/>
          <w:szCs w:val="28"/>
        </w:rPr>
        <w:tab/>
      </w:r>
      <w:r w:rsidRPr="00BA04BE">
        <w:rPr>
          <w:rFonts w:ascii="Times New Roman" w:hAnsi="Times New Roman"/>
          <w:b/>
          <w:bCs/>
          <w:sz w:val="28"/>
          <w:szCs w:val="28"/>
        </w:rPr>
        <w:tab/>
      </w:r>
    </w:p>
    <w:p w:rsidR="00692262" w:rsidRPr="00BA04BE" w:rsidRDefault="00692262" w:rsidP="00B902AF">
      <w:pPr>
        <w:pStyle w:val="Heading20"/>
        <w:keepNext/>
        <w:keepLines/>
        <w:shd w:val="clear" w:color="auto" w:fill="auto"/>
        <w:spacing w:before="0" w:line="288" w:lineRule="auto"/>
        <w:rPr>
          <w:sz w:val="28"/>
          <w:szCs w:val="28"/>
        </w:rPr>
      </w:pPr>
      <w:r w:rsidRPr="00BA04BE">
        <w:rPr>
          <w:rStyle w:val="Heading2"/>
          <w:b/>
          <w:bCs/>
          <w:color w:val="000000"/>
          <w:sz w:val="28"/>
          <w:szCs w:val="28"/>
          <w:lang w:eastAsia="vi-VN"/>
        </w:rPr>
        <w:t>BÁO CÁO</w:t>
      </w:r>
      <w:bookmarkEnd w:id="0"/>
    </w:p>
    <w:p w:rsidR="00692262" w:rsidRPr="00BA04BE" w:rsidRDefault="00692262" w:rsidP="00B902AF">
      <w:pPr>
        <w:pStyle w:val="Bodytext50"/>
        <w:shd w:val="clear" w:color="auto" w:fill="auto"/>
        <w:spacing w:after="0" w:line="288" w:lineRule="auto"/>
        <w:rPr>
          <w:rStyle w:val="Bodytext5"/>
          <w:b/>
          <w:bCs/>
          <w:color w:val="000000"/>
          <w:sz w:val="28"/>
          <w:szCs w:val="28"/>
          <w:lang w:eastAsia="vi-VN"/>
        </w:rPr>
      </w:pPr>
      <w:r w:rsidRPr="00BA04BE">
        <w:rPr>
          <w:rStyle w:val="Bodytext5"/>
          <w:b/>
          <w:bCs/>
          <w:color w:val="000000"/>
          <w:sz w:val="28"/>
          <w:szCs w:val="28"/>
          <w:lang w:eastAsia="vi-VN"/>
        </w:rPr>
        <w:t>kết quả tổng kết 10 năm thực hiện Chỉ thị số 05-CT/TW, sơ kết 04 năm</w:t>
      </w:r>
      <w:r w:rsidRPr="00BA04BE">
        <w:rPr>
          <w:rStyle w:val="Bodytext5"/>
          <w:b/>
          <w:bCs/>
          <w:color w:val="000000"/>
          <w:sz w:val="28"/>
          <w:szCs w:val="28"/>
          <w:lang w:eastAsia="vi-VN"/>
        </w:rPr>
        <w:br/>
        <w:t>triển khai thực hiện Kết luận số 01-KL/TW của Bộ Chính trị về^ tiếp tục</w:t>
      </w:r>
      <w:r w:rsidRPr="00BA04BE">
        <w:rPr>
          <w:rStyle w:val="Bodytext5"/>
          <w:b/>
          <w:bCs/>
          <w:color w:val="000000"/>
          <w:sz w:val="28"/>
          <w:szCs w:val="28"/>
          <w:lang w:eastAsia="vi-VN"/>
        </w:rPr>
        <w:br/>
        <w:t>thực hiện Chỉ thị số 05-CT/TW, của Bộ Chính trị khoá XII về đẩy mạnh</w:t>
      </w:r>
      <w:r w:rsidRPr="00BA04BE">
        <w:rPr>
          <w:rStyle w:val="Bodytext5"/>
          <w:b/>
          <w:bCs/>
          <w:color w:val="000000"/>
          <w:sz w:val="28"/>
          <w:szCs w:val="28"/>
          <w:lang w:eastAsia="vi-VN"/>
        </w:rPr>
        <w:br/>
        <w:t>học tập và làm theo tư tưởng, đạo đức, phong cách Hồ Chí Minh</w:t>
      </w:r>
    </w:p>
    <w:p w:rsidR="00A60585" w:rsidRPr="00BA04BE" w:rsidRDefault="00A60585" w:rsidP="00B902AF">
      <w:pPr>
        <w:pStyle w:val="Bodytext50"/>
        <w:shd w:val="clear" w:color="auto" w:fill="auto"/>
        <w:spacing w:after="0" w:line="288" w:lineRule="auto"/>
        <w:rPr>
          <w:rStyle w:val="Bodytext5"/>
          <w:b/>
          <w:bCs/>
          <w:color w:val="000000"/>
          <w:sz w:val="28"/>
          <w:szCs w:val="28"/>
          <w:lang w:val="en-US" w:eastAsia="vi-VN"/>
        </w:rPr>
      </w:pPr>
      <w:r w:rsidRPr="00BA04BE">
        <w:rPr>
          <w:rStyle w:val="Bodytext5"/>
          <w:b/>
          <w:bCs/>
          <w:color w:val="000000"/>
          <w:sz w:val="28"/>
          <w:szCs w:val="28"/>
          <w:lang w:val="en-US" w:eastAsia="vi-VN"/>
        </w:rPr>
        <w:t>-----</w:t>
      </w:r>
    </w:p>
    <w:p w:rsidR="00A60585" w:rsidRPr="00BA04BE" w:rsidRDefault="00A60585" w:rsidP="00B902AF">
      <w:pPr>
        <w:pStyle w:val="Bodytext50"/>
        <w:shd w:val="clear" w:color="auto" w:fill="auto"/>
        <w:spacing w:after="0" w:line="288" w:lineRule="auto"/>
        <w:rPr>
          <w:rStyle w:val="Bodytext5"/>
          <w:b/>
          <w:bCs/>
          <w:color w:val="000000"/>
          <w:sz w:val="28"/>
          <w:szCs w:val="28"/>
          <w:lang w:val="en-US" w:eastAsia="vi-VN"/>
        </w:rPr>
      </w:pPr>
    </w:p>
    <w:p w:rsidR="00A60585" w:rsidRPr="00BA04BE" w:rsidRDefault="00A60585" w:rsidP="00B902AF">
      <w:pPr>
        <w:pStyle w:val="Bodytext50"/>
        <w:shd w:val="clear" w:color="auto" w:fill="auto"/>
        <w:spacing w:after="0" w:line="288" w:lineRule="auto"/>
        <w:rPr>
          <w:sz w:val="28"/>
          <w:szCs w:val="28"/>
        </w:rPr>
      </w:pPr>
    </w:p>
    <w:p w:rsidR="00692262" w:rsidRPr="00BA04BE" w:rsidRDefault="00692262" w:rsidP="00A066BC">
      <w:pPr>
        <w:pStyle w:val="Bodytext21"/>
        <w:shd w:val="clear" w:color="auto" w:fill="auto"/>
        <w:spacing w:line="288" w:lineRule="auto"/>
        <w:ind w:firstLine="600"/>
        <w:jc w:val="both"/>
        <w:rPr>
          <w:sz w:val="28"/>
          <w:szCs w:val="28"/>
        </w:rPr>
      </w:pPr>
      <w:r w:rsidRPr="00BA04BE">
        <w:rPr>
          <w:rStyle w:val="Bodytext2"/>
          <w:color w:val="000000"/>
          <w:sz w:val="28"/>
          <w:szCs w:val="28"/>
          <w:lang w:eastAsia="vi-VN"/>
        </w:rPr>
        <w:t xml:space="preserve">Thực hiện Kế hoạch số </w:t>
      </w:r>
      <w:r w:rsidR="00A60585" w:rsidRPr="00BA04BE">
        <w:rPr>
          <w:rStyle w:val="Bodytext2"/>
          <w:color w:val="000000"/>
          <w:sz w:val="28"/>
          <w:szCs w:val="28"/>
          <w:lang w:val="en-US" w:eastAsia="vi-VN"/>
        </w:rPr>
        <w:t xml:space="preserve">    </w:t>
      </w:r>
      <w:r w:rsidR="00A60585" w:rsidRPr="00BA04BE">
        <w:rPr>
          <w:rStyle w:val="Bodytext2"/>
          <w:color w:val="000000"/>
          <w:sz w:val="28"/>
          <w:szCs w:val="28"/>
          <w:lang w:eastAsia="vi-VN"/>
        </w:rPr>
        <w:t>-KH/</w:t>
      </w:r>
      <w:r w:rsidR="00A60585" w:rsidRPr="00BA04BE">
        <w:rPr>
          <w:rStyle w:val="Bodytext2"/>
          <w:color w:val="000000"/>
          <w:sz w:val="28"/>
          <w:szCs w:val="28"/>
          <w:lang w:val="en-US" w:eastAsia="vi-VN"/>
        </w:rPr>
        <w:t>H</w:t>
      </w:r>
      <w:r w:rsidRPr="00BA04BE">
        <w:rPr>
          <w:rStyle w:val="Bodytext2"/>
          <w:color w:val="000000"/>
          <w:sz w:val="28"/>
          <w:szCs w:val="28"/>
          <w:lang w:eastAsia="vi-VN"/>
        </w:rPr>
        <w:t xml:space="preserve">U, ngày </w:t>
      </w:r>
      <w:r w:rsidR="00A60585" w:rsidRPr="00BA04BE">
        <w:rPr>
          <w:rStyle w:val="Bodytext2"/>
          <w:color w:val="000000"/>
          <w:sz w:val="28"/>
          <w:szCs w:val="28"/>
          <w:lang w:val="en-US" w:eastAsia="vi-VN"/>
        </w:rPr>
        <w:t>…..</w:t>
      </w:r>
      <w:r w:rsidRPr="00BA04BE">
        <w:rPr>
          <w:rStyle w:val="Bodytext2"/>
          <w:color w:val="000000"/>
          <w:sz w:val="28"/>
          <w:szCs w:val="28"/>
          <w:lang w:eastAsia="vi-VN"/>
        </w:rPr>
        <w:t xml:space="preserve">/4/2025 của Ban Thường vụ </w:t>
      </w:r>
      <w:r w:rsidR="00A60585" w:rsidRPr="00BA04BE">
        <w:rPr>
          <w:rStyle w:val="Bodytext2"/>
          <w:color w:val="000000"/>
          <w:sz w:val="28"/>
          <w:szCs w:val="28"/>
          <w:lang w:val="en-US" w:eastAsia="vi-VN"/>
        </w:rPr>
        <w:t xml:space="preserve">Huyện </w:t>
      </w:r>
      <w:r w:rsidRPr="00BA04BE">
        <w:rPr>
          <w:rStyle w:val="Bodytext2"/>
          <w:color w:val="000000"/>
          <w:sz w:val="28"/>
          <w:szCs w:val="28"/>
          <w:lang w:eastAsia="vi-VN"/>
        </w:rPr>
        <w:t xml:space="preserve">ủy về việc </w:t>
      </w:r>
      <w:bookmarkStart w:id="1" w:name="_GoBack"/>
      <w:bookmarkEnd w:id="1"/>
      <w:r w:rsidRPr="00BA04BE">
        <w:rPr>
          <w:rStyle w:val="Bodytext2"/>
          <w:color w:val="000000"/>
          <w:sz w:val="28"/>
          <w:szCs w:val="28"/>
          <w:lang w:eastAsia="vi-VN"/>
        </w:rPr>
        <w:t xml:space="preserve">tổng kết 10 năm thực hiện Chỉ thị số 05-CT/TW; sơ kết 04 năm triển khai thực hiện Kết luận số 01-KL/TW về tiếp tục thực hiện Chỉ thị số 05-CT/TW của Bộ Chính trị khoá XII về đẩy mạnh học tập và làm theo tư tưởng, đạo đức, phong cách Hồ Chí Minh </w:t>
      </w:r>
      <w:r w:rsidRPr="00BA04BE">
        <w:rPr>
          <w:rStyle w:val="Bodytext2Italic"/>
          <w:color w:val="000000"/>
          <w:sz w:val="28"/>
          <w:szCs w:val="28"/>
          <w:lang w:eastAsia="vi-VN"/>
        </w:rPr>
        <w:t>(sau đây viết tắt là Chỉ thị số 05-CT/TW, Kết luận số 01-KL/TW);</w:t>
      </w:r>
      <w:r w:rsidRPr="00BA04BE">
        <w:rPr>
          <w:rStyle w:val="Bodytext2"/>
          <w:color w:val="000000"/>
          <w:sz w:val="28"/>
          <w:szCs w:val="28"/>
          <w:lang w:eastAsia="vi-VN"/>
        </w:rPr>
        <w:t xml:space="preserve"> </w:t>
      </w:r>
      <w:r w:rsidR="00A60585" w:rsidRPr="00BA04BE">
        <w:rPr>
          <w:rStyle w:val="Bodytext2"/>
          <w:color w:val="000000"/>
          <w:sz w:val="28"/>
          <w:szCs w:val="28"/>
          <w:lang w:val="en-US" w:eastAsia="vi-VN"/>
        </w:rPr>
        <w:t>Đảng uỷ xã……</w:t>
      </w:r>
      <w:r w:rsidRPr="00BA04BE">
        <w:rPr>
          <w:rStyle w:val="Bodytext2"/>
          <w:color w:val="000000"/>
          <w:sz w:val="28"/>
          <w:szCs w:val="28"/>
          <w:lang w:eastAsia="vi-VN"/>
        </w:rPr>
        <w:t xml:space="preserve"> báo cáo kết quả thực hiện như sau:</w:t>
      </w:r>
    </w:p>
    <w:sectPr w:rsidR="00692262" w:rsidRPr="00BA04BE">
      <w:headerReference w:type="default" r:id="rId7"/>
      <w:type w:val="continuous"/>
      <w:pgSz w:w="11900" w:h="16840"/>
      <w:pgMar w:top="1287" w:right="798" w:bottom="1100" w:left="16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605A" w:rsidRDefault="0057605A">
      <w:pPr>
        <w:rPr>
          <w:color w:val="auto"/>
          <w:lang w:eastAsia="en-US"/>
        </w:rPr>
      </w:pPr>
      <w:r>
        <w:rPr>
          <w:color w:val="auto"/>
          <w:lang w:eastAsia="en-US"/>
        </w:rPr>
        <w:separator/>
      </w:r>
    </w:p>
  </w:endnote>
  <w:endnote w:type="continuationSeparator" w:id="0">
    <w:p w:rsidR="0057605A" w:rsidRDefault="00576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605A" w:rsidRDefault="0057605A">
      <w:pPr>
        <w:rPr>
          <w:color w:val="auto"/>
          <w:lang w:eastAsia="en-US"/>
        </w:rPr>
      </w:pPr>
      <w:r>
        <w:rPr>
          <w:color w:val="auto"/>
          <w:lang w:eastAsia="en-US"/>
        </w:rPr>
        <w:separator/>
      </w:r>
    </w:p>
  </w:footnote>
  <w:footnote w:type="continuationSeparator" w:id="0">
    <w:p w:rsidR="0057605A" w:rsidRDefault="005760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0BF" w:rsidRDefault="00D275F0">
    <w:pPr>
      <w:rPr>
        <w:color w:val="auto"/>
        <w:sz w:val="2"/>
        <w:szCs w:val="2"/>
        <w:lang w:eastAsia="en-US"/>
      </w:rPr>
    </w:pPr>
    <w:r>
      <w:rPr>
        <w:noProof/>
        <w:lang w:val="en-US" w:eastAsia="en-US"/>
      </w:rPr>
      <mc:AlternateContent>
        <mc:Choice Requires="wps">
          <w:drawing>
            <wp:anchor distT="0" distB="0" distL="63500" distR="63500" simplePos="0" relativeHeight="251658240" behindDoc="1" locked="0" layoutInCell="1" allowOverlap="1">
              <wp:simplePos x="0" y="0"/>
              <wp:positionH relativeFrom="page">
                <wp:posOffset>3978910</wp:posOffset>
              </wp:positionH>
              <wp:positionV relativeFrom="page">
                <wp:posOffset>503555</wp:posOffset>
              </wp:positionV>
              <wp:extent cx="165735" cy="189865"/>
              <wp:effectExtent l="0" t="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60BF" w:rsidRDefault="008560BF">
                          <w:pPr>
                            <w:pStyle w:val="Headerorfooter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D674C" w:rsidRPr="003D674C">
                            <w:rPr>
                              <w:rStyle w:val="Headerorfooter0"/>
                              <w:noProof/>
                              <w:color w:val="00000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3.3pt;margin-top:39.65pt;width:13.05pt;height:14.95pt;z-index:-2516582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" filled="f" stroked="f">
              <v:textbox style="mso-fit-shape-to-text:t" inset="0,0,0,0">
                <w:txbxContent>
                  <w:p w:rsidR="008560BF" w:rsidRDefault="008560BF">
                    <w:pPr>
                      <w:pStyle w:val="Headerorfooter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D674C" w:rsidRPr="003D674C">
                      <w:rPr>
                        <w:rStyle w:val="Headerorfooter0"/>
                        <w:noProof/>
                        <w:color w:val="00000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" w15:restartNumberingAfterBreak="0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5" w15:restartNumberingAfterBreak="0">
    <w:nsid w:val="0000000B"/>
    <w:multiLevelType w:val="multilevel"/>
    <w:tmpl w:val="0000000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889"/>
    <w:rsid w:val="00012FFA"/>
    <w:rsid w:val="000D05F7"/>
    <w:rsid w:val="000F03EA"/>
    <w:rsid w:val="00134A17"/>
    <w:rsid w:val="001E4C63"/>
    <w:rsid w:val="003D674C"/>
    <w:rsid w:val="0050549B"/>
    <w:rsid w:val="00547374"/>
    <w:rsid w:val="0057605A"/>
    <w:rsid w:val="00692262"/>
    <w:rsid w:val="008560BF"/>
    <w:rsid w:val="009D1E7C"/>
    <w:rsid w:val="00A066BC"/>
    <w:rsid w:val="00A60585"/>
    <w:rsid w:val="00B03D02"/>
    <w:rsid w:val="00B902AF"/>
    <w:rsid w:val="00BA04BE"/>
    <w:rsid w:val="00CD6889"/>
    <w:rsid w:val="00D275F0"/>
    <w:rsid w:val="00D6318A"/>
    <w:rsid w:val="00D6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68A4CC"/>
  <w14:defaultImageDpi w14:val="0"/>
  <w15:docId w15:val="{16E613A1-2999-44B4-86D5-484FE89D3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Times New Roman" w:hAnsi="Microsoft Sans Serif" w:cs="Microsoft Sans Serif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color w:val="000000"/>
      <w:lang w:val="vi-VN" w:eastAsia="vi-VN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66CC"/>
      <w:u w:val="single"/>
    </w:rPr>
  </w:style>
  <w:style w:type="character" w:customStyle="1" w:styleId="Footnote">
    <w:name w:val="Footnote_"/>
    <w:basedOn w:val="DefaultParagraphFont"/>
    <w:link w:val="Footnote1"/>
    <w:uiPriority w:val="99"/>
    <w:locked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Footnote0">
    <w:name w:val="Footnote"/>
    <w:basedOn w:val="Footnote"/>
    <w:uiPriority w:val="99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Footnote95pt">
    <w:name w:val="Footnote + 9.5 pt"/>
    <w:aliases w:val="Not Bold,Italic"/>
    <w:basedOn w:val="Footnote"/>
    <w:uiPriority w:val="99"/>
    <w:rPr>
      <w:rFonts w:ascii="Times New Roman" w:hAnsi="Times New Roman" w:cs="Times New Roman"/>
      <w:b w:val="0"/>
      <w:bCs w:val="0"/>
      <w:i/>
      <w:iCs/>
      <w:sz w:val="19"/>
      <w:szCs w:val="19"/>
      <w:u w:val="none"/>
    </w:rPr>
  </w:style>
  <w:style w:type="character" w:customStyle="1" w:styleId="Bodytext2Exact">
    <w:name w:val="Body text (2) Exact"/>
    <w:basedOn w:val="DefaultParagraphFont"/>
    <w:uiPriority w:val="99"/>
    <w:rPr>
      <w:rFonts w:ascii="Times New Roman" w:hAnsi="Times New Roman" w:cs="Times New Roman"/>
      <w:sz w:val="26"/>
      <w:szCs w:val="26"/>
      <w:u w:val="none"/>
    </w:rPr>
  </w:style>
  <w:style w:type="character" w:customStyle="1" w:styleId="Bodytext2BoldExact">
    <w:name w:val="Body text (2) + Bold Exact"/>
    <w:basedOn w:val="Bodytext2"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3Exact">
    <w:name w:val="Body text (3) Exact"/>
    <w:basedOn w:val="DefaultParagraphFont"/>
    <w:link w:val="Bodytext3"/>
    <w:uiPriority w:val="99"/>
    <w:locked/>
    <w:rPr>
      <w:rFonts w:ascii="Times New Roman" w:hAnsi="Times New Roman" w:cs="Times New Roman"/>
      <w:sz w:val="16"/>
      <w:szCs w:val="16"/>
      <w:u w:val="none"/>
    </w:rPr>
  </w:style>
  <w:style w:type="character" w:customStyle="1" w:styleId="Heading1Exact">
    <w:name w:val="Heading #1 Exact"/>
    <w:basedOn w:val="DefaultParagraphFont"/>
    <w:link w:val="Heading1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Heading1Exact1">
    <w:name w:val="Heading #1 Exact1"/>
    <w:basedOn w:val="Heading1Exact"/>
    <w:uiPriority w:val="99"/>
    <w:rPr>
      <w:rFonts w:ascii="Times New Roman" w:hAnsi="Times New Roman" w:cs="Times New Roman"/>
      <w:b/>
      <w:bCs/>
      <w:sz w:val="26"/>
      <w:szCs w:val="26"/>
      <w:u w:val="single"/>
    </w:rPr>
  </w:style>
  <w:style w:type="character" w:customStyle="1" w:styleId="Bodytext4Exact">
    <w:name w:val="Body text (4) Exact"/>
    <w:basedOn w:val="DefaultParagraphFont"/>
    <w:uiPriority w:val="99"/>
    <w:rPr>
      <w:rFonts w:ascii="Times New Roman" w:hAnsi="Times New Roman" w:cs="Times New Roman"/>
      <w:i/>
      <w:iCs/>
      <w:sz w:val="26"/>
      <w:szCs w:val="26"/>
      <w:u w:val="none"/>
    </w:rPr>
  </w:style>
  <w:style w:type="character" w:customStyle="1" w:styleId="PicturecaptionExact">
    <w:name w:val="Picture caption Exact"/>
    <w:basedOn w:val="DefaultParagraphFont"/>
    <w:link w:val="Picturecaption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Bodytext2">
    <w:name w:val="Body text (2)_"/>
    <w:basedOn w:val="DefaultParagraphFont"/>
    <w:link w:val="Bodytext21"/>
    <w:uiPriority w:val="99"/>
    <w:locked/>
    <w:rPr>
      <w:rFonts w:ascii="Times New Roman" w:hAnsi="Times New Roman" w:cs="Times New Roman"/>
      <w:sz w:val="26"/>
      <w:szCs w:val="26"/>
      <w:u w:val="none"/>
    </w:rPr>
  </w:style>
  <w:style w:type="character" w:customStyle="1" w:styleId="Bodytext2Italic">
    <w:name w:val="Body text (2) + Italic"/>
    <w:basedOn w:val="Bodytext2"/>
    <w:uiPriority w:val="99"/>
    <w:rPr>
      <w:rFonts w:ascii="Times New Roman" w:hAnsi="Times New Roman" w:cs="Times New Roman"/>
      <w:i/>
      <w:iCs/>
      <w:sz w:val="26"/>
      <w:szCs w:val="26"/>
      <w:u w:val="none"/>
    </w:rPr>
  </w:style>
  <w:style w:type="character" w:customStyle="1" w:styleId="Heading2">
    <w:name w:val="Heading #2_"/>
    <w:basedOn w:val="DefaultParagraphFont"/>
    <w:link w:val="Heading20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Bodytext5">
    <w:name w:val="Body text (5)_"/>
    <w:basedOn w:val="DefaultParagraphFont"/>
    <w:link w:val="Bodytext50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Headerorfooter">
    <w:name w:val="Header or footer_"/>
    <w:basedOn w:val="DefaultParagraphFont"/>
    <w:link w:val="Headerorfooter1"/>
    <w:uiPriority w:val="99"/>
    <w:locked/>
    <w:rPr>
      <w:rFonts w:ascii="Times New Roman" w:hAnsi="Times New Roman" w:cs="Times New Roman"/>
      <w:sz w:val="26"/>
      <w:szCs w:val="26"/>
      <w:u w:val="none"/>
      <w:lang w:val="en-US" w:eastAsia="en-US"/>
    </w:rPr>
  </w:style>
  <w:style w:type="character" w:customStyle="1" w:styleId="Headerorfooter0">
    <w:name w:val="Header or footer"/>
    <w:basedOn w:val="Headerorfooter"/>
    <w:uiPriority w:val="99"/>
    <w:rPr>
      <w:rFonts w:ascii="Times New Roman" w:hAnsi="Times New Roman" w:cs="Times New Roman"/>
      <w:sz w:val="26"/>
      <w:szCs w:val="26"/>
      <w:u w:val="none"/>
      <w:lang w:val="en-US" w:eastAsia="en-US"/>
    </w:rPr>
  </w:style>
  <w:style w:type="character" w:customStyle="1" w:styleId="Bodytext4">
    <w:name w:val="Body text (4)_"/>
    <w:basedOn w:val="DefaultParagraphFont"/>
    <w:link w:val="Bodytext40"/>
    <w:uiPriority w:val="99"/>
    <w:locked/>
    <w:rPr>
      <w:rFonts w:ascii="Times New Roman" w:hAnsi="Times New Roman" w:cs="Times New Roman"/>
      <w:i/>
      <w:iCs/>
      <w:sz w:val="26"/>
      <w:szCs w:val="26"/>
      <w:u w:val="none"/>
    </w:rPr>
  </w:style>
  <w:style w:type="character" w:customStyle="1" w:styleId="Bodytext4NotItalic">
    <w:name w:val="Body text (4) + Not Italic"/>
    <w:basedOn w:val="Bodytext4"/>
    <w:uiPriority w:val="99"/>
    <w:rPr>
      <w:rFonts w:ascii="Times New Roman" w:hAnsi="Times New Roman" w:cs="Times New Roman"/>
      <w:i w:val="0"/>
      <w:iCs w:val="0"/>
      <w:sz w:val="26"/>
      <w:szCs w:val="26"/>
      <w:u w:val="none"/>
    </w:rPr>
  </w:style>
  <w:style w:type="character" w:customStyle="1" w:styleId="Bodytext5SmallCaps">
    <w:name w:val="Body text (5) + Small Caps"/>
    <w:basedOn w:val="Bodytext5"/>
    <w:uiPriority w:val="99"/>
    <w:rPr>
      <w:rFonts w:ascii="Times New Roman" w:hAnsi="Times New Roman" w:cs="Times New Roman"/>
      <w:b/>
      <w:bCs/>
      <w:smallCaps/>
      <w:sz w:val="26"/>
      <w:szCs w:val="26"/>
      <w:u w:val="none"/>
    </w:rPr>
  </w:style>
  <w:style w:type="character" w:customStyle="1" w:styleId="Bodytext20">
    <w:name w:val="Body text (2)"/>
    <w:basedOn w:val="Bodytext2"/>
    <w:uiPriority w:val="99"/>
    <w:rPr>
      <w:rFonts w:ascii="Times New Roman" w:hAnsi="Times New Roman" w:cs="Times New Roman"/>
      <w:sz w:val="26"/>
      <w:szCs w:val="26"/>
      <w:u w:val="single"/>
    </w:rPr>
  </w:style>
  <w:style w:type="character" w:customStyle="1" w:styleId="Bodytext6">
    <w:name w:val="Body text (6)_"/>
    <w:basedOn w:val="DefaultParagraphFont"/>
    <w:link w:val="Bodytext60"/>
    <w:uiPriority w:val="99"/>
    <w:locked/>
    <w:rPr>
      <w:rFonts w:ascii="Times New Roman" w:hAnsi="Times New Roman" w:cs="Times New Roman"/>
      <w:u w:val="none"/>
    </w:rPr>
  </w:style>
  <w:style w:type="character" w:customStyle="1" w:styleId="Bodytext613pt">
    <w:name w:val="Body text (6) + 13 pt"/>
    <w:aliases w:val="Small Caps"/>
    <w:basedOn w:val="Bodytext6"/>
    <w:uiPriority w:val="99"/>
    <w:rPr>
      <w:rFonts w:ascii="Times New Roman" w:hAnsi="Times New Roman" w:cs="Times New Roman"/>
      <w:smallCaps/>
      <w:sz w:val="26"/>
      <w:szCs w:val="26"/>
      <w:u w:val="none"/>
    </w:rPr>
  </w:style>
  <w:style w:type="paragraph" w:customStyle="1" w:styleId="Footnote1">
    <w:name w:val="Footnote1"/>
    <w:basedOn w:val="Normal"/>
    <w:link w:val="Footnote"/>
    <w:uiPriority w:val="99"/>
    <w:pPr>
      <w:shd w:val="clear" w:color="auto" w:fill="FFFFFF"/>
      <w:spacing w:line="230" w:lineRule="exact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Bodytext21">
    <w:name w:val="Body text (2)1"/>
    <w:basedOn w:val="Normal"/>
    <w:link w:val="Bodytext2"/>
    <w:uiPriority w:val="99"/>
    <w:pPr>
      <w:shd w:val="clear" w:color="auto" w:fill="FFFFFF"/>
      <w:spacing w:line="331" w:lineRule="exact"/>
      <w:jc w:val="center"/>
    </w:pPr>
    <w:rPr>
      <w:rFonts w:ascii="Times New Roman" w:hAnsi="Times New Roman" w:cs="Times New Roman"/>
      <w:color w:val="auto"/>
      <w:sz w:val="26"/>
      <w:szCs w:val="26"/>
      <w:lang w:eastAsia="en-US"/>
    </w:rPr>
  </w:style>
  <w:style w:type="paragraph" w:customStyle="1" w:styleId="Bodytext3">
    <w:name w:val="Body text (3)"/>
    <w:basedOn w:val="Normal"/>
    <w:link w:val="Bodytext3Exact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6"/>
      <w:szCs w:val="16"/>
      <w:lang w:eastAsia="en-US"/>
    </w:rPr>
  </w:style>
  <w:style w:type="paragraph" w:customStyle="1" w:styleId="Heading1">
    <w:name w:val="Heading #1"/>
    <w:basedOn w:val="Normal"/>
    <w:link w:val="Heading1Exact"/>
    <w:uiPriority w:val="99"/>
    <w:pPr>
      <w:shd w:val="clear" w:color="auto" w:fill="FFFFFF"/>
      <w:spacing w:after="180" w:line="240" w:lineRule="atLeast"/>
      <w:outlineLvl w:val="0"/>
    </w:pPr>
    <w:rPr>
      <w:rFonts w:ascii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Bodytext40">
    <w:name w:val="Body text (4)"/>
    <w:basedOn w:val="Normal"/>
    <w:link w:val="Bodytext4"/>
    <w:uiPriority w:val="99"/>
    <w:pPr>
      <w:shd w:val="clear" w:color="auto" w:fill="FFFFFF"/>
      <w:spacing w:before="180" w:line="240" w:lineRule="atLeast"/>
    </w:pPr>
    <w:rPr>
      <w:rFonts w:ascii="Times New Roman" w:hAnsi="Times New Roman" w:cs="Times New Roman"/>
      <w:i/>
      <w:iCs/>
      <w:color w:val="auto"/>
      <w:sz w:val="26"/>
      <w:szCs w:val="26"/>
      <w:lang w:eastAsia="en-US"/>
    </w:rPr>
  </w:style>
  <w:style w:type="paragraph" w:customStyle="1" w:styleId="Picturecaption">
    <w:name w:val="Picture caption"/>
    <w:basedOn w:val="Normal"/>
    <w:link w:val="PicturecaptionExact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Heading20">
    <w:name w:val="Heading #2"/>
    <w:basedOn w:val="Normal"/>
    <w:link w:val="Heading2"/>
    <w:uiPriority w:val="99"/>
    <w:pPr>
      <w:shd w:val="clear" w:color="auto" w:fill="FFFFFF"/>
      <w:spacing w:before="600" w:line="322" w:lineRule="exact"/>
      <w:jc w:val="center"/>
      <w:outlineLvl w:val="1"/>
    </w:pPr>
    <w:rPr>
      <w:rFonts w:ascii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Bodytext50">
    <w:name w:val="Body text (5)"/>
    <w:basedOn w:val="Normal"/>
    <w:link w:val="Bodytext5"/>
    <w:uiPriority w:val="99"/>
    <w:pPr>
      <w:shd w:val="clear" w:color="auto" w:fill="FFFFFF"/>
      <w:spacing w:after="780" w:line="322" w:lineRule="exact"/>
      <w:jc w:val="center"/>
    </w:pPr>
    <w:rPr>
      <w:rFonts w:ascii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Headerorfooter1">
    <w:name w:val="Header or footer1"/>
    <w:basedOn w:val="Normal"/>
    <w:link w:val="Headerorfooter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6"/>
      <w:szCs w:val="26"/>
      <w:lang w:val="en-US" w:eastAsia="en-US"/>
    </w:rPr>
  </w:style>
  <w:style w:type="paragraph" w:customStyle="1" w:styleId="Bodytext60">
    <w:name w:val="Body text (6)"/>
    <w:basedOn w:val="Normal"/>
    <w:link w:val="Bodytext6"/>
    <w:uiPriority w:val="99"/>
    <w:pPr>
      <w:shd w:val="clear" w:color="auto" w:fill="FFFFFF"/>
      <w:spacing w:line="274" w:lineRule="exact"/>
      <w:ind w:hanging="260"/>
      <w:jc w:val="both"/>
    </w:pPr>
    <w:rPr>
      <w:rFonts w:ascii="Times New Roman" w:hAnsi="Times New Roman" w:cs="Times New Roman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2025-04-30T14:57:00Z</dcterms:created>
  <dcterms:modified xsi:type="dcterms:W3CDTF">2025-04-30T14:58:00Z</dcterms:modified>
</cp:coreProperties>
</file>